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404-ПП/6789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6789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Шкаф для бумаг, инвентарный номер: 6097, местонахождение: Челябинская обл., г.Верхний Уфалей, ул.Каслинская, д.1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Шкаф для бумаг, инвентарный номер: 6097, местонахождение: Челябинская обл., г.Верхний Уфалей, ул.Каслинская, д.1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1556.00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1,55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